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4841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3173,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3173,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407-ПП/4841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16:47:56.138;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16:47:56.138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